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Дело № 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5-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49</w:t>
      </w:r>
      <w:r>
        <w:rPr>
          <w:rFonts w:ascii="Times New Roman" w:eastAsia="Times New Roman" w:hAnsi="Times New Roman" w:cs="Times New Roman"/>
          <w:sz w:val="27"/>
          <w:szCs w:val="27"/>
        </w:rPr>
        <w:t>3</w:t>
      </w:r>
      <w:r>
        <w:rPr>
          <w:rFonts w:ascii="Times New Roman" w:eastAsia="Times New Roman" w:hAnsi="Times New Roman" w:cs="Times New Roman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z w:val="27"/>
          <w:szCs w:val="27"/>
        </w:rPr>
        <w:t>150</w:t>
      </w:r>
      <w:r>
        <w:rPr>
          <w:rFonts w:ascii="Times New Roman" w:eastAsia="Times New Roman" w:hAnsi="Times New Roman" w:cs="Times New Roman"/>
          <w:sz w:val="27"/>
          <w:szCs w:val="27"/>
        </w:rPr>
        <w:t>5</w:t>
      </w:r>
      <w:r>
        <w:rPr>
          <w:rFonts w:ascii="Times New Roman" w:eastAsia="Times New Roman" w:hAnsi="Times New Roman" w:cs="Times New Roman"/>
          <w:sz w:val="27"/>
          <w:szCs w:val="27"/>
        </w:rPr>
        <w:t>/202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УИД № 86</w:t>
      </w:r>
      <w:r>
        <w:rPr>
          <w:rFonts w:ascii="Times New Roman" w:eastAsia="Times New Roman" w:hAnsi="Times New Roman" w:cs="Times New Roman"/>
          <w:sz w:val="27"/>
          <w:szCs w:val="27"/>
        </w:rPr>
        <w:t>MS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>32</w:t>
      </w:r>
      <w:r>
        <w:rPr>
          <w:rFonts w:ascii="Times New Roman" w:eastAsia="Times New Roman" w:hAnsi="Times New Roman" w:cs="Times New Roman"/>
          <w:sz w:val="27"/>
          <w:szCs w:val="27"/>
        </w:rPr>
        <w:t>-01-20</w:t>
      </w:r>
      <w:r>
        <w:rPr>
          <w:rFonts w:ascii="Times New Roman" w:eastAsia="Times New Roman" w:hAnsi="Times New Roman" w:cs="Times New Roman"/>
          <w:sz w:val="27"/>
          <w:szCs w:val="27"/>
        </w:rPr>
        <w:t>26</w:t>
      </w: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>3</w:t>
      </w:r>
      <w:r>
        <w:rPr>
          <w:rFonts w:ascii="Times New Roman" w:eastAsia="Times New Roman" w:hAnsi="Times New Roman" w:cs="Times New Roman"/>
          <w:sz w:val="27"/>
          <w:szCs w:val="27"/>
        </w:rPr>
        <w:t>74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z w:val="27"/>
          <w:szCs w:val="27"/>
        </w:rPr>
        <w:t>05</w:t>
      </w:r>
    </w:p>
    <w:p>
      <w:pPr>
        <w:spacing w:before="0" w:after="0"/>
        <w:rPr>
          <w:sz w:val="27"/>
          <w:szCs w:val="27"/>
        </w:rPr>
      </w:pP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 делу об административном правонарушении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июля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г.п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Лянтор</w:t>
      </w:r>
    </w:p>
    <w:p>
      <w:pPr>
        <w:spacing w:before="0" w:after="0"/>
        <w:ind w:left="58" w:right="29" w:firstLine="672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о. </w:t>
      </w:r>
      <w:r>
        <w:rPr>
          <w:rFonts w:ascii="Times New Roman" w:eastAsia="Times New Roman" w:hAnsi="Times New Roman" w:cs="Times New Roman"/>
          <w:sz w:val="27"/>
          <w:szCs w:val="27"/>
        </w:rPr>
        <w:t>Мирово</w:t>
      </w:r>
      <w:r>
        <w:rPr>
          <w:rFonts w:ascii="Times New Roman" w:eastAsia="Times New Roman" w:hAnsi="Times New Roman" w:cs="Times New Roman"/>
          <w:sz w:val="27"/>
          <w:szCs w:val="27"/>
        </w:rPr>
        <w:t>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судь</w:t>
      </w:r>
      <w:r>
        <w:rPr>
          <w:rFonts w:ascii="Times New Roman" w:eastAsia="Times New Roman" w:hAnsi="Times New Roman" w:cs="Times New Roman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5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Ханты-Мансийского автономного округа - Югры </w:t>
      </w:r>
      <w:r>
        <w:rPr>
          <w:rFonts w:ascii="Times New Roman" w:eastAsia="Times New Roman" w:hAnsi="Times New Roman" w:cs="Times New Roman"/>
          <w:sz w:val="27"/>
          <w:szCs w:val="27"/>
        </w:rPr>
        <w:t>Ирина Петровна Кравцова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</w:p>
    <w:p>
      <w:pPr>
        <w:spacing w:before="0" w:after="0"/>
        <w:ind w:left="58" w:right="29" w:firstLine="672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адрес: ХМАО-Югра, Тюменская область, Сургутский район, г. </w:t>
      </w:r>
      <w:r>
        <w:rPr>
          <w:rFonts w:ascii="Times New Roman" w:eastAsia="Times New Roman" w:hAnsi="Times New Roman" w:cs="Times New Roman"/>
          <w:sz w:val="27"/>
          <w:szCs w:val="27"/>
        </w:rPr>
        <w:t>Лянтор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ул. Салавата </w:t>
      </w:r>
      <w:r>
        <w:rPr>
          <w:rFonts w:ascii="Times New Roman" w:eastAsia="Times New Roman" w:hAnsi="Times New Roman" w:cs="Times New Roman"/>
          <w:sz w:val="27"/>
          <w:szCs w:val="27"/>
        </w:rPr>
        <w:t>Юлаева</w:t>
      </w:r>
      <w:r>
        <w:rPr>
          <w:rFonts w:ascii="Times New Roman" w:eastAsia="Times New Roman" w:hAnsi="Times New Roman" w:cs="Times New Roman"/>
          <w:sz w:val="27"/>
          <w:szCs w:val="27"/>
        </w:rPr>
        <w:t>, д. 13, рассмотрев материалы дела об административном правонарушении, предусмотренном ч. 1 ст. 20.25 Кодекса Российской Федерации об административных правонарушениях в отношении</w:t>
      </w:r>
    </w:p>
    <w:p>
      <w:pPr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>Дуйшоева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Рустамбека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Жаныбаевича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Style w:val="cat-UserDefinedgrp-39rplc-12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ранее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 </w:t>
      </w:r>
      <w:r>
        <w:rPr>
          <w:rFonts w:ascii="Times New Roman" w:eastAsia="Times New Roman" w:hAnsi="Times New Roman" w:cs="Times New Roman"/>
          <w:sz w:val="27"/>
          <w:szCs w:val="27"/>
        </w:rPr>
        <w:t>привлекавше</w:t>
      </w:r>
      <w:r>
        <w:rPr>
          <w:rFonts w:ascii="Times New Roman" w:eastAsia="Times New Roman" w:hAnsi="Times New Roman" w:cs="Times New Roman"/>
          <w:sz w:val="27"/>
          <w:szCs w:val="27"/>
        </w:rPr>
        <w:t>го</w:t>
      </w:r>
      <w:r>
        <w:rPr>
          <w:rFonts w:ascii="Times New Roman" w:eastAsia="Times New Roman" w:hAnsi="Times New Roman" w:cs="Times New Roman"/>
          <w:sz w:val="27"/>
          <w:szCs w:val="27"/>
        </w:rPr>
        <w:t>ся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7"/>
          <w:szCs w:val="27"/>
        </w:rPr>
        <w:t>за административные правонарушения, предусмотренные Главой 20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7"/>
          <w:szCs w:val="27"/>
        </w:rPr>
        <w:t>ава, предусмотренные ст. 25.1 Кодекса Российской Федерации об административных правонарушениях.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 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установил:</w:t>
      </w:r>
    </w:p>
    <w:p>
      <w:pPr>
        <w:spacing w:before="0" w:after="0" w:line="317" w:lineRule="atLeast"/>
        <w:ind w:left="19" w:firstLine="689"/>
        <w:jc w:val="both"/>
      </w:pPr>
    </w:p>
    <w:p>
      <w:pPr>
        <w:spacing w:before="0" w:after="0" w:line="317" w:lineRule="atLeast"/>
        <w:ind w:left="19" w:firstLine="689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>Дуйшоев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Р.Ж. 18.04.2</w:t>
      </w:r>
      <w:r>
        <w:rPr>
          <w:rFonts w:ascii="Times New Roman" w:eastAsia="Times New Roman" w:hAnsi="Times New Roman" w:cs="Times New Roman"/>
          <w:sz w:val="27"/>
          <w:szCs w:val="27"/>
        </w:rPr>
        <w:t>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00:0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ч. находясь по адресу: Ханты-Мансийский автономный округ- Югра, Тюменская область,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район,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Style w:val="cat-UserDefinedgrp-40rplc-22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 уплатил штраф 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5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>.00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рублей, </w:t>
      </w:r>
      <w:r>
        <w:rPr>
          <w:rFonts w:ascii="Times New Roman" w:eastAsia="Times New Roman" w:hAnsi="Times New Roman" w:cs="Times New Roman"/>
          <w:sz w:val="27"/>
          <w:szCs w:val="27"/>
        </w:rPr>
        <w:t>в течение шестидесяти дней со дня вступления в законную силу постановления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№ </w:t>
      </w:r>
      <w:r>
        <w:rPr>
          <w:rFonts w:ascii="Times New Roman" w:eastAsia="Times New Roman" w:hAnsi="Times New Roman" w:cs="Times New Roman"/>
          <w:sz w:val="27"/>
          <w:szCs w:val="27"/>
        </w:rPr>
        <w:t>188105862</w:t>
      </w:r>
      <w:r>
        <w:rPr>
          <w:rFonts w:ascii="Times New Roman" w:eastAsia="Times New Roman" w:hAnsi="Times New Roman" w:cs="Times New Roman"/>
          <w:sz w:val="27"/>
          <w:szCs w:val="27"/>
        </w:rPr>
        <w:t>5</w:t>
      </w:r>
      <w:r>
        <w:rPr>
          <w:rFonts w:ascii="Times New Roman" w:eastAsia="Times New Roman" w:hAnsi="Times New Roman" w:cs="Times New Roman"/>
          <w:sz w:val="27"/>
          <w:szCs w:val="27"/>
        </w:rPr>
        <w:t>40001004962 от 04.02.</w:t>
      </w:r>
      <w:r>
        <w:rPr>
          <w:rFonts w:ascii="Times New Roman" w:eastAsia="Times New Roman" w:hAnsi="Times New Roman" w:cs="Times New Roman"/>
          <w:sz w:val="27"/>
          <w:szCs w:val="27"/>
        </w:rPr>
        <w:t>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за совершение прав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онарушения, предусмотренного </w:t>
      </w:r>
      <w:r>
        <w:rPr>
          <w:rFonts w:ascii="Times New Roman" w:eastAsia="Times New Roman" w:hAnsi="Times New Roman" w:cs="Times New Roman"/>
          <w:sz w:val="27"/>
          <w:szCs w:val="27"/>
        </w:rPr>
        <w:t>ч.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ст.</w:t>
      </w:r>
      <w:r>
        <w:rPr>
          <w:rFonts w:ascii="Times New Roman" w:eastAsia="Times New Roman" w:hAnsi="Times New Roman" w:cs="Times New Roman"/>
          <w:sz w:val="27"/>
          <w:szCs w:val="27"/>
        </w:rPr>
        <w:t>12.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Кодекса Российской Федерации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Об административн</w:t>
      </w:r>
      <w:r>
        <w:rPr>
          <w:rFonts w:ascii="Times New Roman" w:eastAsia="Times New Roman" w:hAnsi="Times New Roman" w:cs="Times New Roman"/>
          <w:sz w:val="27"/>
          <w:szCs w:val="27"/>
        </w:rPr>
        <w:t>ых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7"/>
          <w:szCs w:val="27"/>
        </w:rPr>
        <w:t>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, в срок предусмотренный ст. 32.2 Кодекса Российской Федерации об административных правонарушениях.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Дуйшоев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Р.Ж.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надлежаще извещен о времени и месте рассмотрения дела /повестка/,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судебное заседание </w:t>
      </w:r>
      <w:r>
        <w:rPr>
          <w:rFonts w:ascii="Times New Roman" w:eastAsia="Times New Roman" w:hAnsi="Times New Roman" w:cs="Times New Roman"/>
          <w:sz w:val="28"/>
          <w:szCs w:val="28"/>
        </w:rPr>
        <w:t>не явился,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заявлений о рассмотрении дела в 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отсутствие не предоставил, в деле имеется конверт с отметкой «истек срок хранения».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п. 6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Постановление Пленума Верховного Суда РФ от 24 марта 2005 г. N 5 "О некоторых вопросах, возникающих у судов при применении Кодекса Российской Федерации об административных правонарушениях" (с изменениями и дополнениями)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В целях соблюдения установленных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статьей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29.6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 сроков рассмотрения дел об административных правонарушениях судье необходимо принимать меры для быстрого извещения участвующих в деле лиц о времени и месте судебного рассмотрения. </w:t>
      </w:r>
    </w:p>
    <w:p>
      <w:pPr>
        <w:spacing w:before="0" w:after="0"/>
        <w:ind w:firstLine="674"/>
        <w:jc w:val="both"/>
        <w:rPr>
          <w:sz w:val="28"/>
          <w:szCs w:val="28"/>
        </w:rPr>
      </w:pPr>
    </w:p>
    <w:p>
      <w:pPr>
        <w:spacing w:before="0" w:after="0"/>
        <w:ind w:firstLine="674"/>
        <w:jc w:val="both"/>
        <w:rPr>
          <w:sz w:val="28"/>
          <w:szCs w:val="28"/>
        </w:rPr>
      </w:pPr>
    </w:p>
    <w:p>
      <w:pPr>
        <w:spacing w:before="0" w:after="0"/>
        <w:ind w:firstLine="674"/>
        <w:jc w:val="both"/>
        <w:rPr>
          <w:sz w:val="28"/>
          <w:szCs w:val="28"/>
        </w:rPr>
      </w:pP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Поскольку </w:t>
      </w:r>
      <w:hyperlink r:id="rId6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КоАП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РФ не содержит каких-либо ограничений, связанных с таким извещением, оно в зависимости от конкретных обстоятельств дела может быть произведено с использованием любых доступных средств связи, позволяющих контролировать получение информации лицом, которому оно направлено (судебной повесткой, телеграммой, телефонограммой, факсимильной связью и т.п., посредством СМС - сообщения, в случае согласия лица на уведомление таким способом и при фиксации факта отправки и доставки СМС-извещения адресату).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хранения, если были соблюдены положения </w:t>
      </w:r>
      <w:hyperlink r:id="rId7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Особых условий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приема, вручения, хранения и возврата почтовых отправлений разряда "Судебное", утвержденных </w:t>
      </w:r>
      <w:hyperlink r:id="rId8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приказом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ФГУП "Почта России" от 31 августа 2005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года N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343.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Указанные выше обстоятельства свидетельствуют о том, что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>Дуйшоев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Р.Ж. </w:t>
      </w:r>
      <w:r>
        <w:rPr>
          <w:rFonts w:ascii="Times New Roman" w:eastAsia="Times New Roman" w:hAnsi="Times New Roman" w:cs="Times New Roman"/>
          <w:sz w:val="28"/>
          <w:szCs w:val="28"/>
        </w:rPr>
        <w:t>не пожелал добросовестно воспользоваться правами, предусмотренными ст. 25.1 Кодекса Российской Федерации об административных правонарушениях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Дуйшоева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Р.Ж. </w:t>
      </w:r>
      <w:r>
        <w:rPr>
          <w:rFonts w:ascii="Times New Roman" w:eastAsia="Times New Roman" w:hAnsi="Times New Roman" w:cs="Times New Roman"/>
          <w:sz w:val="28"/>
          <w:szCs w:val="28"/>
        </w:rPr>
        <w:t>по имеющимся в деле доказательствам.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Вина </w:t>
      </w:r>
      <w:r>
        <w:rPr>
          <w:rFonts w:ascii="Times New Roman" w:eastAsia="Times New Roman" w:hAnsi="Times New Roman" w:cs="Times New Roman"/>
          <w:sz w:val="27"/>
          <w:szCs w:val="27"/>
        </w:rPr>
        <w:t>Дуйшоева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Р.Ж.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</w:t>
      </w:r>
      <w:r>
        <w:rPr>
          <w:rFonts w:ascii="Times New Roman" w:eastAsia="Times New Roman" w:hAnsi="Times New Roman" w:cs="Times New Roman"/>
          <w:sz w:val="27"/>
          <w:szCs w:val="27"/>
        </w:rPr>
        <w:t>совершении административного правонарушения, предусмотренного ч. 1 ст. 20.25 Кодекса Российской Федерации об административных правонарушениях подтверждается следующими доказательствами: копией постановления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№ 188105862540001004962 от 04.02.2026 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назначено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наказание в виде штрафа 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5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.00 руб. </w:t>
      </w:r>
    </w:p>
    <w:p>
      <w:pPr>
        <w:spacing w:before="0" w:after="0" w:line="317" w:lineRule="atLeast"/>
        <w:ind w:left="19" w:firstLine="123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Доказательства были судом оценены в совокупности с другими материалами дела об административном правонарушении в соответствии с требованиями ст. 26.11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а также с позиции соблюдения требований закона при их получении ч. 3 ст. 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судья приходит к выводу, что его вина 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неуплата административного штрафа в срок - доказанной.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Действия </w:t>
      </w:r>
      <w:r>
        <w:rPr>
          <w:rFonts w:ascii="Times New Roman" w:eastAsia="Times New Roman" w:hAnsi="Times New Roman" w:cs="Times New Roman"/>
          <w:sz w:val="27"/>
          <w:szCs w:val="27"/>
        </w:rPr>
        <w:t>Дуйшоева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Р.Ж. </w:t>
      </w:r>
      <w:r>
        <w:rPr>
          <w:rFonts w:ascii="Times New Roman" w:eastAsia="Times New Roman" w:hAnsi="Times New Roman" w:cs="Times New Roman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удья квалифицирует по ч. 1 ст. 20.25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- </w:t>
      </w:r>
      <w:r>
        <w:rPr>
          <w:rFonts w:ascii="Times New Roman" w:eastAsia="Times New Roman" w:hAnsi="Times New Roman" w:cs="Times New Roman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7"/>
          <w:szCs w:val="27"/>
        </w:rPr>
        <w:t>Кодексом Российской Федерации об административном правонарушении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еуплата административного штрафа в срок, предусмотренный настоящим </w:t>
      </w:r>
      <w:hyperlink r:id="rId9" w:anchor="sub_0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Кодексом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арест на срок до пятнадцати суток, либо обязательные работы на срок до 50 часов.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отягчающих административную ответственность, в соответствии со ст. 4.3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7"/>
          <w:szCs w:val="27"/>
        </w:rPr>
        <w:t>судом не установлено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лица привлеченного к административной ответственности,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отсутствие отягчающих обстоятельств </w:t>
      </w:r>
      <w:r>
        <w:rPr>
          <w:rFonts w:ascii="Times New Roman" w:eastAsia="Times New Roman" w:hAnsi="Times New Roman" w:cs="Times New Roman"/>
          <w:sz w:val="27"/>
          <w:szCs w:val="27"/>
        </w:rPr>
        <w:t>и считает назначить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наказание в виде административного штрафа,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которое обеспечит реализацию задач административной ответственности.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</w:p>
    <w:p>
      <w:pPr>
        <w:spacing w:before="0" w:after="0"/>
        <w:ind w:firstLine="720"/>
        <w:jc w:val="center"/>
        <w:rPr>
          <w:sz w:val="27"/>
          <w:szCs w:val="27"/>
        </w:rPr>
      </w:pPr>
    </w:p>
    <w:p>
      <w:pPr>
        <w:spacing w:before="0" w:after="0"/>
        <w:ind w:firstLine="72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>
      <w:pPr>
        <w:spacing w:before="0" w:after="0"/>
        <w:ind w:firstLine="720"/>
        <w:jc w:val="both"/>
        <w:rPr>
          <w:sz w:val="27"/>
          <w:szCs w:val="27"/>
        </w:rPr>
      </w:pP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Дуйшоева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Рустамбека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Жаныбаевича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sz w:val="27"/>
          <w:szCs w:val="27"/>
        </w:rPr>
        <w:t>ризнать виновн</w:t>
      </w:r>
      <w:r>
        <w:rPr>
          <w:rFonts w:ascii="Times New Roman" w:eastAsia="Times New Roman" w:hAnsi="Times New Roman" w:cs="Times New Roman"/>
          <w:sz w:val="27"/>
          <w:szCs w:val="27"/>
        </w:rPr>
        <w:t>ым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административное наказание в виде административного штрафа в сумме 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>,00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/</w:t>
      </w:r>
      <w:r>
        <w:rPr>
          <w:rFonts w:ascii="Times New Roman" w:eastAsia="Times New Roman" w:hAnsi="Times New Roman" w:cs="Times New Roman"/>
          <w:sz w:val="27"/>
          <w:szCs w:val="27"/>
        </w:rPr>
        <w:t>одна тысяча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руб</w:t>
      </w:r>
      <w:r>
        <w:rPr>
          <w:rFonts w:ascii="Times New Roman" w:eastAsia="Times New Roman" w:hAnsi="Times New Roman" w:cs="Times New Roman"/>
          <w:sz w:val="27"/>
          <w:szCs w:val="27"/>
        </w:rPr>
        <w:t>лей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0 </w:t>
      </w:r>
      <w:r>
        <w:rPr>
          <w:rFonts w:ascii="Times New Roman" w:eastAsia="Times New Roman" w:hAnsi="Times New Roman" w:cs="Times New Roman"/>
          <w:sz w:val="27"/>
          <w:szCs w:val="27"/>
        </w:rPr>
        <w:t>коп./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. 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Разъяснить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Дуйшоеву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Р.Ж.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 неуплате административного штрафа в срок сумма штрафа на основании </w:t>
      </w:r>
      <w:hyperlink r:id="rId10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ст. 32.2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Кодекса Российской Федерации об административных правонарушениях будет взыскана в принудительном порядке.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Штраф необходимо оплатить по следующим реквизитам: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УФК по Ханты-Мансийскому автономному округу – Югре (Департамент административного </w:t>
      </w:r>
    </w:p>
    <w:p>
      <w:pPr>
        <w:spacing w:before="0" w:after="0"/>
        <w:ind w:firstLine="708"/>
        <w:jc w:val="both"/>
        <w:rPr>
          <w:sz w:val="27"/>
          <w:szCs w:val="27"/>
        </w:rPr>
      </w:pPr>
    </w:p>
    <w:p>
      <w:pPr>
        <w:spacing w:before="0" w:after="0"/>
        <w:ind w:firstLine="708"/>
        <w:jc w:val="both"/>
        <w:rPr>
          <w:sz w:val="27"/>
          <w:szCs w:val="27"/>
        </w:rPr>
      </w:pP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обеспечения Ханты-Мансийского автономного округа – Югры, л/с 04872D08080, ИНН 8601073664, КПП 860101001, ОКТМО 71826000, ОГРН 1238600002190, № счета получателя: 03100643000000018700, </w:t>
      </w:r>
      <w:r>
        <w:rPr>
          <w:rFonts w:ascii="Times New Roman" w:eastAsia="Times New Roman" w:hAnsi="Times New Roman" w:cs="Times New Roman"/>
          <w:sz w:val="27"/>
          <w:szCs w:val="27"/>
        </w:rPr>
        <w:t>кор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сч</w:t>
      </w:r>
      <w:r>
        <w:rPr>
          <w:rFonts w:ascii="Times New Roman" w:eastAsia="Times New Roman" w:hAnsi="Times New Roman" w:cs="Times New Roman"/>
          <w:sz w:val="27"/>
          <w:szCs w:val="27"/>
        </w:rPr>
        <w:t>. 40102810245370000007, ОКЦ № 8 УГУ Банка России//УФК по Ханты-Мансийскому автономному округу – Югре г. Ханты-Мансийск, БИК 007162163, КБК 7201160</w:t>
      </w:r>
      <w:r>
        <w:rPr>
          <w:rFonts w:ascii="Times New Roman" w:eastAsia="Times New Roman" w:hAnsi="Times New Roman" w:cs="Times New Roman"/>
          <w:sz w:val="27"/>
          <w:szCs w:val="27"/>
        </w:rPr>
        <w:t>1203019000140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УИН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041236540032500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49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32620180</w:t>
      </w:r>
      <w:r>
        <w:rPr>
          <w:rFonts w:ascii="Times New Roman" w:eastAsia="Times New Roman" w:hAnsi="Times New Roman" w:cs="Times New Roman"/>
          <w:sz w:val="27"/>
          <w:szCs w:val="27"/>
        </w:rPr>
        <w:t>, наименование платежа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№ 05-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49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3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1505/202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Разъяснить </w:t>
      </w:r>
      <w:r>
        <w:rPr>
          <w:rFonts w:ascii="Times New Roman" w:eastAsia="Times New Roman" w:hAnsi="Times New Roman" w:cs="Times New Roman"/>
          <w:sz w:val="27"/>
          <w:szCs w:val="27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7"/>
          <w:szCs w:val="27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7"/>
          <w:szCs w:val="27"/>
        </w:rPr>
        <w:t>исполнение в течение двух лет со дня его вступления в законную силу.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 может быть обжаловано в Сургутский районный суд в течение 10 дней через судью, вынесшего постановление.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 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И.П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Кравцова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9rplc-12">
    <w:name w:val="cat-UserDefined grp-39 rplc-12"/>
    <w:basedOn w:val="DefaultParagraphFont"/>
  </w:style>
  <w:style w:type="character" w:customStyle="1" w:styleId="cat-UserDefinedgrp-40rplc-22">
    <w:name w:val="cat-UserDefined grp-40 rplc-22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msud.garant.ru/" TargetMode="Externa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39487.0" TargetMode="External" /><Relationship Id="rId5" Type="http://schemas.openxmlformats.org/officeDocument/2006/relationships/hyperlink" Target="garantF1://12025267.296" TargetMode="External" /><Relationship Id="rId6" Type="http://schemas.openxmlformats.org/officeDocument/2006/relationships/hyperlink" Target="garantF1://12025267.0" TargetMode="External" /><Relationship Id="rId7" Type="http://schemas.openxmlformats.org/officeDocument/2006/relationships/hyperlink" Target="garantF1://70203344.1000" TargetMode="External" /><Relationship Id="rId8" Type="http://schemas.openxmlformats.org/officeDocument/2006/relationships/hyperlink" Target="garantF1://70203344.0" TargetMode="External" /><Relationship Id="rId9" Type="http://schemas.openxmlformats.org/officeDocument/2006/relationships/hyperlink" Target="file:///Z:\&#1046;&#1080;&#1074;&#1072;&#1075;&#1072;\2014%20&#1075;&#1086;&#1076;\&#1040;&#1044;&#1052;&#1048;&#1053;&#1048;&#1057;&#1058;&#1056;&#1040;&#1058;&#1048;&#1042;&#1053;&#1067;&#1045;\20.02.2014\20.25%20&#1052;&#1086;&#1084;&#1073;&#1072;&#1077;&#1074;%20&#1096;&#1090;&#1088;&#1072;&#1092;%20&#1073;&#1099;&#1083;%20&#1043;&#1048;&#1041;&#1044;&#1044;.docx" TargetMode="Externa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